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463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И.о. мирового судьи судебного участка № 6 Сургутского судебного района Ханты-Мансийского автономного округа – Югры 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 w:line="317" w:lineRule="atLeast"/>
        <w:ind w:right="49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628449, г. Лянтор, ул. Салавата Юлаева-13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Кутлакаева Алтаира Завирхановича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Style w:val="cat-UserDefinedgrp-37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74230004883479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Кутлакаев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 о времени и месте рассмотрения дела в судебное заседание не явился, заявлений о рассмотрении дела в отсутствие не предоставил,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18810074230004883479 от 03.03.2026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Кутлакаева Алтаира Завирхановича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Кутлакаев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853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</w:pP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56250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20">
    <w:name w:val="cat-UserDefined grp-37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96DBA-A9EA-4965-B9CC-31784170DB8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